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3088B" w14:textId="6695791C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7C36AB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807079000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7C36AB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011ADFF" w14:textId="77777777" w:rsidR="004E1024" w:rsidRDefault="004E1024" w:rsidP="004E102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jc w:val="center"/>
        <w:rPr>
          <w:rFonts w:ascii="Times New Roman" w:hAnsi="Times New Roman" w:cs="Times New Roman"/>
          <w:b/>
          <w:bCs/>
          <w:color w:val="FF0000"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08649103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81633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</w:t>
      </w:r>
      <w:r w:rsidR="00F71E41">
        <w:rPr>
          <w:sz w:val="22"/>
          <w:szCs w:val="22"/>
        </w:rPr>
        <w:t>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706BB243" w:rsidR="00C10A3C" w:rsidRPr="00E03057" w:rsidRDefault="00C10A3C" w:rsidP="00315C5D">
      <w:pPr>
        <w:autoSpaceDE w:val="0"/>
        <w:spacing w:line="276" w:lineRule="auto"/>
        <w:ind w:right="-1"/>
        <w:jc w:val="both"/>
        <w:rPr>
          <w:b/>
          <w:sz w:val="22"/>
          <w:szCs w:val="22"/>
        </w:rPr>
      </w:pPr>
      <w:r w:rsidRPr="00E03057">
        <w:rPr>
          <w:sz w:val="22"/>
          <w:szCs w:val="22"/>
        </w:rPr>
        <w:t xml:space="preserve">Na potrzeby postępowania o udzielenie zamówienia publicznego pn. </w:t>
      </w:r>
      <w:bookmarkStart w:id="1" w:name="_Hlk190335277"/>
      <w:r w:rsidR="00315C5D" w:rsidRPr="00772FEB">
        <w:rPr>
          <w:b/>
        </w:rPr>
        <w:t>„</w:t>
      </w:r>
      <w:bookmarkStart w:id="2" w:name="_Hlk177636699"/>
      <w:r w:rsidR="00315C5D" w:rsidRPr="00772FEB">
        <w:rPr>
          <w:b/>
        </w:rPr>
        <w:t xml:space="preserve">Dostawa mebli i foteli </w:t>
      </w:r>
      <w:r w:rsidR="00315C5D">
        <w:rPr>
          <w:b/>
        </w:rPr>
        <w:t>bi</w:t>
      </w:r>
      <w:r w:rsidR="00315C5D" w:rsidRPr="00772FEB">
        <w:rPr>
          <w:b/>
        </w:rPr>
        <w:t>urowych</w:t>
      </w:r>
      <w:bookmarkEnd w:id="2"/>
      <w:r w:rsidR="00315C5D" w:rsidRPr="00772FEB">
        <w:rPr>
          <w:b/>
          <w:bCs/>
        </w:rPr>
        <w:t>”</w:t>
      </w:r>
      <w:bookmarkEnd w:id="1"/>
      <w:r w:rsidR="00315C5D">
        <w:rPr>
          <w:b/>
          <w:bCs/>
        </w:rPr>
        <w:t xml:space="preserve">, </w:t>
      </w:r>
      <w:r w:rsidRPr="00E03057">
        <w:rPr>
          <w:sz w:val="22"/>
          <w:szCs w:val="22"/>
        </w:rPr>
        <w:t>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77777777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proofErr w:type="spellStart"/>
      <w:r w:rsidRPr="00FF71EB">
        <w:rPr>
          <w:sz w:val="22"/>
        </w:rPr>
        <w:t>świadczam</w:t>
      </w:r>
      <w:proofErr w:type="spellEnd"/>
      <w:r w:rsidRPr="00FF71EB">
        <w:rPr>
          <w:sz w:val="22"/>
        </w:rPr>
        <w:t xml:space="preserve">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 ustawy </w:t>
      </w:r>
      <w:proofErr w:type="spellStart"/>
      <w:r w:rsidRPr="00FF71EB">
        <w:rPr>
          <w:sz w:val="22"/>
        </w:rPr>
        <w:t>Pzp</w:t>
      </w:r>
      <w:proofErr w:type="spellEnd"/>
      <w:r w:rsidRPr="00FF71EB">
        <w:rPr>
          <w:sz w:val="22"/>
        </w:rPr>
        <w:t>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3DBF858E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</w:t>
      </w:r>
      <w:r w:rsidR="00C5021B">
        <w:rPr>
          <w:i/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2 i 5</w:t>
      </w:r>
      <w:r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art. 110 ust. 2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16082212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lastRenderedPageBreak/>
        <w:t>*Oświadczam, że następujący/e podmiot/y, będący/e podwykonawcą/</w:t>
      </w:r>
      <w:proofErr w:type="spellStart"/>
      <w:r w:rsidRPr="00293656">
        <w:rPr>
          <w:sz w:val="22"/>
          <w:szCs w:val="22"/>
        </w:rPr>
        <w:t>ami</w:t>
      </w:r>
      <w:proofErr w:type="spellEnd"/>
      <w:r w:rsidRPr="00293656">
        <w:rPr>
          <w:sz w:val="22"/>
          <w:szCs w:val="22"/>
        </w:rPr>
        <w:t>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1333C7">
        <w:rPr>
          <w:i/>
          <w:sz w:val="18"/>
          <w:szCs w:val="18"/>
        </w:rPr>
        <w:t>CEiDG</w:t>
      </w:r>
      <w:proofErr w:type="spellEnd"/>
      <w:r w:rsidRPr="001333C7">
        <w:rPr>
          <w:i/>
          <w:sz w:val="18"/>
          <w:szCs w:val="18"/>
        </w:rPr>
        <w:t>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77777777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1F3BA786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1B15D8F8" w14:textId="77777777" w:rsidR="00227557" w:rsidRDefault="00227557">
      <w:pPr>
        <w:suppressAutoHyphens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14:paraId="7D34298C" w14:textId="662B02C3" w:rsidR="00C81633" w:rsidRPr="00293656" w:rsidRDefault="00C81633" w:rsidP="00C81633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lastRenderedPageBreak/>
        <w:t xml:space="preserve">OŚWIADCZENIE WYKONACY </w:t>
      </w:r>
    </w:p>
    <w:p w14:paraId="552ADBA4" w14:textId="77777777" w:rsidR="00C81633" w:rsidRPr="00293656" w:rsidRDefault="00C81633" w:rsidP="00C81633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SPEŁNIANIA WARUNKÓW UDZIAŁU W POSTĘPOWANIU</w:t>
      </w:r>
    </w:p>
    <w:p w14:paraId="6838FF1D" w14:textId="6EB874F0" w:rsidR="00C81633" w:rsidRPr="00293656" w:rsidRDefault="00C81633" w:rsidP="00C81633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  <w:lang w:eastAsia="pl-PL"/>
        </w:rPr>
        <w:t xml:space="preserve">składane na podstawie art. 125 ust. 1 </w:t>
      </w:r>
      <w:r w:rsidRPr="00293656">
        <w:rPr>
          <w:b/>
          <w:bCs/>
          <w:sz w:val="22"/>
          <w:szCs w:val="22"/>
        </w:rPr>
        <w:t>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6D9FE1E2" w14:textId="77777777" w:rsidR="00C81633" w:rsidRPr="00293656" w:rsidRDefault="00C81633" w:rsidP="00C81633">
      <w:pPr>
        <w:widowControl w:val="0"/>
        <w:jc w:val="center"/>
        <w:rPr>
          <w:b/>
          <w:sz w:val="22"/>
          <w:szCs w:val="22"/>
        </w:rPr>
      </w:pPr>
    </w:p>
    <w:p w14:paraId="1711EF4B" w14:textId="2F8217FB" w:rsidR="00315C5D" w:rsidRPr="00772FEB" w:rsidRDefault="00C81633" w:rsidP="00315C5D">
      <w:pPr>
        <w:autoSpaceDE w:val="0"/>
        <w:spacing w:line="276" w:lineRule="auto"/>
        <w:ind w:right="-1"/>
        <w:jc w:val="both"/>
        <w:rPr>
          <w:b/>
        </w:rPr>
      </w:pPr>
      <w:r w:rsidRPr="00227557">
        <w:rPr>
          <w:sz w:val="22"/>
          <w:szCs w:val="22"/>
        </w:rPr>
        <w:t xml:space="preserve">Na potrzeby postępowania o udzielenie zamówienia publicznego pn. </w:t>
      </w:r>
      <w:r w:rsidR="00315C5D" w:rsidRPr="00772FEB">
        <w:rPr>
          <w:b/>
        </w:rPr>
        <w:t>„Dostawa mebli i foteli biurowych</w:t>
      </w:r>
      <w:r w:rsidR="00315C5D" w:rsidRPr="00772FEB">
        <w:rPr>
          <w:b/>
          <w:bCs/>
        </w:rPr>
        <w:t>”</w:t>
      </w:r>
      <w:r w:rsidR="00315C5D">
        <w:rPr>
          <w:b/>
        </w:rPr>
        <w:t xml:space="preserve">, </w:t>
      </w:r>
    </w:p>
    <w:p w14:paraId="6B6A0910" w14:textId="2615CBAB" w:rsidR="00C81633" w:rsidRPr="00227557" w:rsidRDefault="00C81633" w:rsidP="00315C5D">
      <w:pPr>
        <w:pStyle w:val="Tekstpodstawowy"/>
        <w:spacing w:line="276" w:lineRule="auto"/>
        <w:ind w:right="-34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27557">
        <w:rPr>
          <w:rFonts w:ascii="Times New Roman" w:hAnsi="Times New Roman" w:cs="Times New Roman"/>
          <w:sz w:val="22"/>
          <w:szCs w:val="22"/>
        </w:rPr>
        <w:t>oświadczam, co następuje:</w:t>
      </w:r>
    </w:p>
    <w:p w14:paraId="5DEA9835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BDE0A97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6048F475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DOTYCZĄCA WYKONAWCY:</w:t>
      </w:r>
    </w:p>
    <w:p w14:paraId="69D70FC8" w14:textId="77777777" w:rsidR="00C81633" w:rsidRPr="00293656" w:rsidRDefault="00C81633" w:rsidP="00C81633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7A855F58" w14:textId="77777777" w:rsidR="00C81633" w:rsidRPr="00293656" w:rsidRDefault="00C81633" w:rsidP="00C81633">
      <w:pPr>
        <w:spacing w:line="360" w:lineRule="auto"/>
        <w:jc w:val="center"/>
        <w:rPr>
          <w:sz w:val="22"/>
          <w:szCs w:val="22"/>
        </w:rPr>
      </w:pP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293656">
        <w:rPr>
          <w:sz w:val="22"/>
          <w:szCs w:val="22"/>
        </w:rPr>
        <w:t>.</w:t>
      </w:r>
    </w:p>
    <w:p w14:paraId="69A79E30" w14:textId="77777777" w:rsidR="00C81633" w:rsidRPr="00293656" w:rsidRDefault="00C81633" w:rsidP="00C81633">
      <w:pPr>
        <w:spacing w:line="360" w:lineRule="auto"/>
        <w:rPr>
          <w:sz w:val="22"/>
          <w:szCs w:val="22"/>
        </w:rPr>
      </w:pPr>
    </w:p>
    <w:p w14:paraId="5E6C94F1" w14:textId="77777777" w:rsidR="00C81633" w:rsidRPr="00293656" w:rsidRDefault="00C81633" w:rsidP="00C81633">
      <w:pPr>
        <w:spacing w:after="240"/>
        <w:ind w:left="-180" w:firstLine="18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W ZWIĄZKU Z POLEGANIEM NA ZASOBACH INNYCH PODMIOTÓW</w:t>
      </w:r>
      <w:r w:rsidRPr="00293656">
        <w:rPr>
          <w:sz w:val="22"/>
          <w:szCs w:val="22"/>
        </w:rPr>
        <w:t>:</w:t>
      </w:r>
    </w:p>
    <w:p w14:paraId="069AC4E9" w14:textId="77777777" w:rsidR="00C81633" w:rsidRPr="00293656" w:rsidRDefault="00C81633" w:rsidP="00C81633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w celu wykazania spełniania warunków udziału w postępowaniu, określonych przez zamawiającego w ...............................................</w:t>
      </w:r>
      <w:r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............................................................................................</w:t>
      </w:r>
    </w:p>
    <w:p w14:paraId="7A80CC93" w14:textId="77777777" w:rsidR="00C81633" w:rsidRPr="00293656" w:rsidRDefault="00C81633" w:rsidP="00C81633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293656">
        <w:rPr>
          <w:sz w:val="22"/>
          <w:szCs w:val="22"/>
        </w:rPr>
        <w:t xml:space="preserve"> polegam na zasobach następującego/</w:t>
      </w:r>
      <w:proofErr w:type="spellStart"/>
      <w:r w:rsidRPr="00293656">
        <w:rPr>
          <w:sz w:val="22"/>
          <w:szCs w:val="22"/>
        </w:rPr>
        <w:t>ych</w:t>
      </w:r>
      <w:proofErr w:type="spellEnd"/>
      <w:r w:rsidRPr="00293656">
        <w:rPr>
          <w:sz w:val="22"/>
          <w:szCs w:val="22"/>
        </w:rPr>
        <w:t xml:space="preserve"> podmiotu/ów: ..........................</w:t>
      </w:r>
      <w:r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</w:t>
      </w:r>
    </w:p>
    <w:p w14:paraId="3A350A81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</w:t>
      </w:r>
      <w:r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</w:t>
      </w:r>
    </w:p>
    <w:p w14:paraId="1FE0CE4F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w następującym zakresie: .......................................................................</w:t>
      </w:r>
      <w:r>
        <w:rPr>
          <w:sz w:val="22"/>
          <w:szCs w:val="22"/>
        </w:rPr>
        <w:t>........................</w:t>
      </w:r>
      <w:r w:rsidRPr="00293656">
        <w:rPr>
          <w:sz w:val="22"/>
          <w:szCs w:val="22"/>
        </w:rPr>
        <w:t>......................................</w:t>
      </w:r>
    </w:p>
    <w:p w14:paraId="0E575F34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</w:t>
      </w:r>
      <w:r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.........................................</w:t>
      </w:r>
    </w:p>
    <w:p w14:paraId="48EC11B3" w14:textId="77777777" w:rsidR="00C81633" w:rsidRPr="00293656" w:rsidRDefault="00C81633" w:rsidP="00C81633">
      <w:pPr>
        <w:jc w:val="center"/>
        <w:rPr>
          <w:i/>
          <w:sz w:val="22"/>
          <w:szCs w:val="22"/>
        </w:rPr>
      </w:pPr>
      <w:r w:rsidRPr="00293656">
        <w:rPr>
          <w:i/>
          <w:sz w:val="22"/>
          <w:szCs w:val="22"/>
        </w:rPr>
        <w:t>(wskazać podmiot i określić odpowiedni zakres dla wskazanego podmiotu).</w:t>
      </w:r>
    </w:p>
    <w:p w14:paraId="236FE8A1" w14:textId="77777777" w:rsidR="00C81633" w:rsidRPr="00293656" w:rsidRDefault="00C81633" w:rsidP="00C81633">
      <w:pPr>
        <w:spacing w:line="276" w:lineRule="auto"/>
        <w:jc w:val="both"/>
        <w:rPr>
          <w:sz w:val="22"/>
          <w:szCs w:val="22"/>
        </w:rPr>
      </w:pPr>
    </w:p>
    <w:p w14:paraId="173C31D9" w14:textId="77777777" w:rsidR="00C81633" w:rsidRPr="00293656" w:rsidRDefault="00C81633" w:rsidP="00C81633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7B50FEA3" w14:textId="77777777" w:rsidR="00C81633" w:rsidRPr="00293656" w:rsidRDefault="00C81633" w:rsidP="00C81633">
      <w:pPr>
        <w:spacing w:line="360" w:lineRule="auto"/>
        <w:rPr>
          <w:sz w:val="22"/>
          <w:szCs w:val="22"/>
        </w:rPr>
      </w:pPr>
    </w:p>
    <w:p w14:paraId="6D45A4E1" w14:textId="77777777" w:rsidR="00C81633" w:rsidRPr="00293656" w:rsidRDefault="00C81633" w:rsidP="00C81633">
      <w:pPr>
        <w:jc w:val="both"/>
        <w:rPr>
          <w:sz w:val="22"/>
          <w:szCs w:val="22"/>
        </w:rPr>
      </w:pPr>
    </w:p>
    <w:p w14:paraId="23D33AB6" w14:textId="77777777" w:rsidR="00C81633" w:rsidRPr="00293656" w:rsidRDefault="00C81633" w:rsidP="00C81633">
      <w:pPr>
        <w:spacing w:after="240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79800C0A" w14:textId="77777777" w:rsidR="00C81633" w:rsidRPr="00293656" w:rsidRDefault="00C81633" w:rsidP="00C81633">
      <w:pPr>
        <w:spacing w:before="240" w:after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05AD71D" w14:textId="777365FC" w:rsidR="00C81633" w:rsidRPr="00293656" w:rsidRDefault="00C81633" w:rsidP="00C81633">
      <w:pPr>
        <w:tabs>
          <w:tab w:val="left" w:pos="5670"/>
        </w:tabs>
        <w:spacing w:line="276" w:lineRule="auto"/>
        <w:ind w:right="-1"/>
        <w:rPr>
          <w:i/>
          <w:sz w:val="22"/>
          <w:szCs w:val="22"/>
        </w:rPr>
      </w:pPr>
      <w:r w:rsidRPr="00293656">
        <w:rPr>
          <w:sz w:val="22"/>
          <w:szCs w:val="22"/>
        </w:rPr>
        <w:tab/>
      </w:r>
    </w:p>
    <w:p w14:paraId="77FB5A8F" w14:textId="77777777" w:rsidR="00C81633" w:rsidRPr="00293656" w:rsidRDefault="00C81633" w:rsidP="00C81633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00CE16CA" w14:textId="77777777" w:rsidR="00C81633" w:rsidRPr="00293656" w:rsidRDefault="00C81633" w:rsidP="00C81633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7D4CFA27" w14:textId="77777777" w:rsidR="00C81633" w:rsidRPr="00D50947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22"/>
          <w:szCs w:val="22"/>
        </w:rPr>
      </w:pPr>
      <w:bookmarkStart w:id="3" w:name="_Hlk191016393"/>
      <w:r w:rsidRPr="00D50947">
        <w:rPr>
          <w:rFonts w:ascii="Times New Roman" w:hAnsi="Times New Roman" w:cs="Times New Roman"/>
          <w:b/>
          <w:bCs/>
          <w:iCs/>
          <w:color w:val="FF0000"/>
          <w:sz w:val="22"/>
          <w:szCs w:val="22"/>
        </w:rPr>
        <w:t>Formularz musi być opatrzony przez osobę lub osoby uprawnione do reprezentowania Wykonawcy kwalifikowanym podpisem elektronicznym lub podpisem zaufanym lub podpisem osobistym (e-dowód).</w:t>
      </w:r>
    </w:p>
    <w:p w14:paraId="0D25A1E8" w14:textId="77777777" w:rsidR="00C81633" w:rsidRPr="00D50947" w:rsidRDefault="00C81633" w:rsidP="00C81633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</w:p>
    <w:p w14:paraId="77C10A55" w14:textId="77777777" w:rsidR="00C81633" w:rsidRPr="00D50947" w:rsidRDefault="00C81633" w:rsidP="00C81633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Pliki podpisywane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profilem zaufanym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, nie mogą być większe niż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10MB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oraz pliki podpisywane w aplikacji </w:t>
      </w:r>
      <w:proofErr w:type="spellStart"/>
      <w:r w:rsidRPr="00D50947">
        <w:rPr>
          <w:rFonts w:ascii="Times New Roman" w:hAnsi="Times New Roman" w:cs="Times New Roman"/>
          <w:color w:val="FF0000"/>
          <w:sz w:val="22"/>
          <w:szCs w:val="22"/>
        </w:rPr>
        <w:t>eDoApp</w:t>
      </w:r>
      <w:proofErr w:type="spellEnd"/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służącej do składania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podpisu osobistego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nie mogą być większe niż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5MB</w:t>
      </w:r>
    </w:p>
    <w:p w14:paraId="43B662E7" w14:textId="77777777" w:rsidR="00C81633" w:rsidRPr="00D50947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22"/>
          <w:szCs w:val="22"/>
        </w:rPr>
      </w:pPr>
    </w:p>
    <w:p w14:paraId="46FD13DB" w14:textId="77777777" w:rsidR="00C81633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  <w:r w:rsidRPr="00D50947">
        <w:rPr>
          <w:rFonts w:ascii="Times New Roman" w:hAnsi="Times New Roman" w:cs="Times New Roman"/>
          <w:b/>
          <w:bCs/>
          <w:i/>
          <w:iCs/>
          <w:color w:val="FF0000"/>
          <w:sz w:val="22"/>
          <w:szCs w:val="22"/>
        </w:rPr>
        <w:t>Zamawiający zaleca zapisanie formularza w formacie .pdf</w:t>
      </w:r>
    </w:p>
    <w:bookmarkEnd w:id="3"/>
    <w:p w14:paraId="4E9675DB" w14:textId="77777777" w:rsidR="00C81633" w:rsidRDefault="00C81633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15CB2BEE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7C36AB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4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807079001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7C36AB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bookmarkEnd w:id="4"/>
    <w:p w14:paraId="0722C318" w14:textId="77777777" w:rsidR="00C10A3C" w:rsidRPr="00610520" w:rsidRDefault="00C10A3C" w:rsidP="00C10A3C">
      <w:pPr>
        <w:spacing w:before="360" w:after="360" w:line="276" w:lineRule="auto"/>
        <w:jc w:val="center"/>
        <w:rPr>
          <w:i/>
          <w:color w:val="0070C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5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5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  <w:t>na zasadach określonych w art. 58 ustawy Prawo zamówień publicznych</w:t>
      </w:r>
      <w:r w:rsidRPr="00610520">
        <w:rPr>
          <w:color w:val="0070C0"/>
          <w:sz w:val="20"/>
          <w:szCs w:val="20"/>
        </w:rPr>
        <w:t>)</w:t>
      </w:r>
    </w:p>
    <w:p w14:paraId="5BA31CD3" w14:textId="77777777" w:rsidR="00C10A3C" w:rsidRPr="00743A14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1B95B1D5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315C5D" w:rsidRDefault="00C10A3C" w:rsidP="00C10A3C">
      <w:pPr>
        <w:spacing w:after="120" w:line="276" w:lineRule="auto"/>
        <w:jc w:val="center"/>
        <w:rPr>
          <w:i/>
          <w:color w:val="000000"/>
          <w:sz w:val="20"/>
          <w:szCs w:val="20"/>
        </w:rPr>
      </w:pPr>
      <w:r w:rsidRPr="00315C5D">
        <w:rPr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55BB5A57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315C5D" w:rsidRDefault="00C10A3C" w:rsidP="00315C5D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18"/>
          <w:szCs w:val="18"/>
        </w:rPr>
      </w:pPr>
      <w:r w:rsidRPr="00315C5D">
        <w:rPr>
          <w:i/>
          <w:color w:val="000000"/>
          <w:sz w:val="18"/>
          <w:szCs w:val="18"/>
        </w:rPr>
        <w:t>(siedziby i adresy Wykonawców)</w:t>
      </w:r>
    </w:p>
    <w:p w14:paraId="7B4020F1" w14:textId="77777777" w:rsidR="00315C5D" w:rsidRPr="00ED63F4" w:rsidRDefault="00C10A3C" w:rsidP="00315C5D">
      <w:pPr>
        <w:autoSpaceDE w:val="0"/>
        <w:spacing w:line="276" w:lineRule="auto"/>
        <w:ind w:right="-1"/>
        <w:jc w:val="both"/>
        <w:rPr>
          <w:b/>
          <w:sz w:val="22"/>
          <w:szCs w:val="22"/>
        </w:rPr>
      </w:pPr>
      <w:r w:rsidRPr="00E57572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 w:rsidRPr="00E57572">
        <w:rPr>
          <w:color w:val="000000"/>
          <w:sz w:val="22"/>
          <w:szCs w:val="22"/>
        </w:rPr>
        <w:t xml:space="preserve"> </w:t>
      </w:r>
      <w:bookmarkStart w:id="6" w:name="_Hlk63246249"/>
      <w:r w:rsidRPr="00E57572">
        <w:rPr>
          <w:color w:val="000000"/>
          <w:sz w:val="22"/>
          <w:szCs w:val="22"/>
        </w:rPr>
        <w:t>pn.</w:t>
      </w:r>
      <w:r w:rsidRPr="00E57572">
        <w:rPr>
          <w:sz w:val="22"/>
          <w:szCs w:val="22"/>
        </w:rPr>
        <w:t xml:space="preserve"> </w:t>
      </w:r>
      <w:bookmarkEnd w:id="6"/>
    </w:p>
    <w:p w14:paraId="68DFCA20" w14:textId="554E25A5" w:rsidR="00C10A3C" w:rsidRPr="00E57572" w:rsidRDefault="00315C5D" w:rsidP="00315C5D">
      <w:pPr>
        <w:spacing w:line="360" w:lineRule="auto"/>
        <w:jc w:val="both"/>
        <w:rPr>
          <w:sz w:val="22"/>
          <w:szCs w:val="22"/>
        </w:rPr>
      </w:pPr>
      <w:r w:rsidRPr="00772FEB">
        <w:rPr>
          <w:b/>
        </w:rPr>
        <w:t>„Dostawa mebli i foteli biurowych</w:t>
      </w:r>
      <w:r w:rsidRPr="00772FEB">
        <w:rPr>
          <w:b/>
          <w:bCs/>
        </w:rPr>
        <w:t>”</w:t>
      </w:r>
      <w:r w:rsidR="00F71E41" w:rsidRPr="00E57572">
        <w:rPr>
          <w:b/>
          <w:i/>
          <w:sz w:val="22"/>
          <w:szCs w:val="22"/>
        </w:rPr>
        <w:t xml:space="preserve">, </w:t>
      </w:r>
      <w:r w:rsidR="00C10A3C" w:rsidRPr="00E57572">
        <w:rPr>
          <w:sz w:val="22"/>
          <w:szCs w:val="22"/>
        </w:rPr>
        <w:t xml:space="preserve">jako upoważniony na piśmie, niniejszym – zgodnie z wymogami art. 117 ust. </w:t>
      </w:r>
      <w:bookmarkStart w:id="7" w:name="_Hlk63245911"/>
      <w:r w:rsidR="00C10A3C" w:rsidRPr="00E57572">
        <w:rPr>
          <w:sz w:val="22"/>
          <w:szCs w:val="22"/>
        </w:rPr>
        <w:t xml:space="preserve">4 ustawy z dnia 11 września 2019 r. - Prawo zamówień publicznych </w:t>
      </w:r>
      <w:bookmarkEnd w:id="7"/>
      <w:r w:rsidR="00C10A3C" w:rsidRPr="00E57572">
        <w:rPr>
          <w:sz w:val="22"/>
          <w:szCs w:val="22"/>
        </w:rPr>
        <w:t>– oświadczam, że:</w:t>
      </w:r>
    </w:p>
    <w:p w14:paraId="6C5A2F8C" w14:textId="77777777" w:rsidR="00C10A3C" w:rsidRPr="00743A14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……………………………………………………………………………………</w:t>
      </w:r>
      <w:r w:rsidR="00610520">
        <w:rPr>
          <w:sz w:val="22"/>
          <w:szCs w:val="22"/>
        </w:rPr>
        <w:t>…..</w:t>
      </w:r>
      <w:r>
        <w:rPr>
          <w:sz w:val="22"/>
          <w:szCs w:val="22"/>
        </w:rPr>
        <w:t>……….</w:t>
      </w:r>
    </w:p>
    <w:p w14:paraId="39F78FE3" w14:textId="77777777" w:rsidR="00C10A3C" w:rsidRPr="00315C5D" w:rsidRDefault="00C10A3C" w:rsidP="00C10A3C">
      <w:pPr>
        <w:pStyle w:val="Default"/>
        <w:spacing w:line="276" w:lineRule="auto"/>
        <w:jc w:val="center"/>
        <w:rPr>
          <w:i/>
          <w:iCs/>
          <w:sz w:val="18"/>
          <w:szCs w:val="18"/>
        </w:rPr>
      </w:pPr>
      <w:r w:rsidRPr="00315C5D">
        <w:rPr>
          <w:i/>
          <w:iCs/>
          <w:sz w:val="18"/>
          <w:szCs w:val="18"/>
        </w:rPr>
        <w:t>(nazwa i adres Wykonawcy)</w:t>
      </w:r>
    </w:p>
    <w:p w14:paraId="699DC827" w14:textId="7D0A232B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…….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</w:t>
      </w:r>
    </w:p>
    <w:p w14:paraId="65146552" w14:textId="08F41A11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</w:t>
      </w:r>
    </w:p>
    <w:p w14:paraId="5A7FDCDE" w14:textId="77777777" w:rsidR="00C10A3C" w:rsidRPr="00743A14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</w:t>
      </w:r>
    </w:p>
    <w:p w14:paraId="6F8DDC41" w14:textId="77777777" w:rsidR="00C10A3C" w:rsidRPr="00315C5D" w:rsidRDefault="00C10A3C" w:rsidP="00C10A3C">
      <w:pPr>
        <w:pStyle w:val="Default"/>
        <w:spacing w:line="276" w:lineRule="auto"/>
        <w:jc w:val="center"/>
        <w:rPr>
          <w:i/>
          <w:iCs/>
          <w:sz w:val="18"/>
          <w:szCs w:val="18"/>
        </w:rPr>
      </w:pPr>
      <w:r w:rsidRPr="00315C5D">
        <w:rPr>
          <w:i/>
          <w:iCs/>
          <w:sz w:val="18"/>
          <w:szCs w:val="18"/>
        </w:rPr>
        <w:t>(nazwa i adres Wykonawcy)</w:t>
      </w:r>
    </w:p>
    <w:p w14:paraId="46FD17AD" w14:textId="64C96CA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………………………………………………</w:t>
      </w:r>
      <w:r>
        <w:rPr>
          <w:sz w:val="22"/>
          <w:szCs w:val="22"/>
        </w:rPr>
        <w:t>……</w:t>
      </w:r>
      <w:r w:rsidR="00610520">
        <w:rPr>
          <w:sz w:val="22"/>
          <w:szCs w:val="22"/>
        </w:rPr>
        <w:t>..</w:t>
      </w:r>
      <w:r>
        <w:rPr>
          <w:sz w:val="22"/>
          <w:szCs w:val="22"/>
        </w:rPr>
        <w:t>……</w:t>
      </w:r>
      <w:r w:rsidRPr="00743A14">
        <w:rPr>
          <w:sz w:val="22"/>
          <w:szCs w:val="22"/>
        </w:rPr>
        <w:t>……</w:t>
      </w:r>
    </w:p>
    <w:p w14:paraId="76821386" w14:textId="1E5AE684" w:rsidR="00C10A3C" w:rsidRPr="00743A14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</w:t>
      </w:r>
    </w:p>
    <w:p w14:paraId="7733E70D" w14:textId="77777777" w:rsidR="00C10A3C" w:rsidRPr="00743A14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0F63CF63" w14:textId="77777777" w:rsidR="00C10A3C" w:rsidRPr="00743A14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73688E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10ABB7D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3CA68AF1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4036B708" w14:textId="4411EB46" w:rsidR="000A6FD5" w:rsidRDefault="000A6FD5" w:rsidP="00315C5D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  <w:r>
        <w:rPr>
          <w:b/>
          <w:bCs/>
          <w:iCs/>
          <w:color w:val="FF0000"/>
        </w:rPr>
        <w:tab/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>
        <w:rPr>
          <w:b/>
          <w:bCs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7C36AB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807079002" r:id="rId13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7C36AB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Oświadczenia Wykonawcy/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wspólnie ubiegającego się o udzielenie zamówienia </w:t>
      </w:r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77777777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 xml:space="preserve">składane na podstawie art. 125 ust. 1 ustawy </w:t>
      </w:r>
      <w:proofErr w:type="spellStart"/>
      <w:r w:rsidRPr="00140AFC">
        <w:rPr>
          <w:rFonts w:eastAsiaTheme="minorHAnsi"/>
          <w:b/>
          <w:sz w:val="22"/>
          <w:szCs w:val="22"/>
          <w:lang w:eastAsia="en-US"/>
        </w:rPr>
        <w:t>Pzp</w:t>
      </w:r>
      <w:proofErr w:type="spellEnd"/>
    </w:p>
    <w:p w14:paraId="0ED24320" w14:textId="20D39462" w:rsidR="00140AFC" w:rsidRPr="00E57572" w:rsidRDefault="00140AFC" w:rsidP="00315C5D">
      <w:pPr>
        <w:spacing w:line="276" w:lineRule="auto"/>
        <w:ind w:left="360"/>
        <w:jc w:val="both"/>
        <w:rPr>
          <w:b/>
          <w:i/>
          <w:sz w:val="22"/>
          <w:szCs w:val="22"/>
        </w:rPr>
      </w:pPr>
      <w:r w:rsidRPr="00E57572">
        <w:rPr>
          <w:rFonts w:eastAsiaTheme="minorHAnsi"/>
          <w:sz w:val="22"/>
          <w:szCs w:val="22"/>
          <w:lang w:eastAsia="en-US"/>
        </w:rPr>
        <w:t>Na potrzeby postępowania o udzielenie zamówienia publicznego  pn</w:t>
      </w:r>
      <w:r w:rsidR="00315C5D">
        <w:rPr>
          <w:rFonts w:eastAsiaTheme="minorHAnsi"/>
          <w:sz w:val="22"/>
          <w:szCs w:val="22"/>
          <w:lang w:eastAsia="en-US"/>
        </w:rPr>
        <w:t xml:space="preserve">. </w:t>
      </w:r>
      <w:r w:rsidR="00315C5D" w:rsidRPr="00315C5D">
        <w:rPr>
          <w:rFonts w:eastAsiaTheme="minorHAnsi"/>
          <w:b/>
          <w:bCs/>
          <w:sz w:val="22"/>
          <w:szCs w:val="22"/>
          <w:lang w:eastAsia="en-US"/>
        </w:rPr>
        <w:t>„Dostawa mebli i foteli biurowych”</w:t>
      </w:r>
      <w:r w:rsidR="00315C5D">
        <w:rPr>
          <w:rFonts w:eastAsiaTheme="minorHAnsi"/>
          <w:sz w:val="22"/>
          <w:szCs w:val="22"/>
          <w:lang w:eastAsia="en-US"/>
        </w:rPr>
        <w:t>,</w:t>
      </w:r>
      <w:r w:rsidR="00227557">
        <w:rPr>
          <w:b/>
          <w:i/>
          <w:sz w:val="22"/>
          <w:szCs w:val="22"/>
        </w:rPr>
        <w:t xml:space="preserve"> </w:t>
      </w:r>
      <w:r w:rsidRPr="00E57572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E57572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E57572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66B65F63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before="360" w:after="160" w:line="276" w:lineRule="auto"/>
        <w:contextualSpacing/>
        <w:jc w:val="both"/>
        <w:rPr>
          <w:b/>
          <w:bCs/>
          <w:sz w:val="22"/>
          <w:szCs w:val="22"/>
          <w:lang w:eastAsia="pl-PL"/>
        </w:rPr>
      </w:pPr>
      <w:r w:rsidRPr="00140AFC">
        <w:rPr>
          <w:b/>
          <w:sz w:val="22"/>
          <w:szCs w:val="22"/>
          <w:lang w:eastAsia="pl-PL"/>
        </w:rPr>
        <w:t>Oświadczam, że</w:t>
      </w:r>
      <w:r w:rsidRPr="00140AFC">
        <w:rPr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0AFC">
        <w:rPr>
          <w:sz w:val="22"/>
          <w:szCs w:val="22"/>
          <w:vertAlign w:val="superscript"/>
          <w:lang w:eastAsia="pl-PL"/>
        </w:rPr>
        <w:footnoteReference w:id="1"/>
      </w:r>
    </w:p>
    <w:p w14:paraId="7D7656EA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2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9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9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10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10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22"/>
          <w:szCs w:val="22"/>
          <w:lang w:eastAsia="en-US"/>
        </w:rPr>
        <w:t>CEiDG</w:t>
      </w:r>
      <w:proofErr w:type="spellEnd"/>
      <w:r w:rsidRPr="00140AFC">
        <w:rPr>
          <w:rFonts w:eastAsiaTheme="minorHAnsi"/>
          <w:i/>
          <w:sz w:val="22"/>
          <w:szCs w:val="22"/>
          <w:lang w:eastAsia="en-US"/>
        </w:rPr>
        <w:t>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Pr="00140AFC">
        <w:rPr>
          <w:rFonts w:eastAsiaTheme="minorHAnsi"/>
          <w:i/>
          <w:sz w:val="18"/>
          <w:szCs w:val="18"/>
          <w:lang w:eastAsia="en-US"/>
        </w:rPr>
        <w:t>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="00140AFC" w:rsidRPr="004B657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="00140AFC" w:rsidRPr="004B657C">
        <w:rPr>
          <w:rFonts w:eastAsiaTheme="minorHAnsi"/>
          <w:i/>
          <w:sz w:val="18"/>
          <w:szCs w:val="18"/>
          <w:lang w:eastAsia="en-US"/>
        </w:rPr>
        <w:t>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BD3102" w14:textId="77777777" w:rsidR="00140AFC" w:rsidRPr="00140AFC" w:rsidRDefault="00140AFC" w:rsidP="00140AFC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30E0122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4EC864E1" w14:textId="44B95352" w:rsidR="00140AFC" w:rsidRDefault="004B657C" w:rsidP="006E65CB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iCs/>
          <w:sz w:val="22"/>
          <w:szCs w:val="22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sectPr w:rsidR="00140AFC" w:rsidSect="00860C47">
      <w:footerReference w:type="default" r:id="rId15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F9951" w14:textId="77777777" w:rsidR="007C36AB" w:rsidRDefault="007C36AB">
      <w:r>
        <w:separator/>
      </w:r>
    </w:p>
  </w:endnote>
  <w:endnote w:type="continuationSeparator" w:id="0">
    <w:p w14:paraId="21EB2103" w14:textId="77777777" w:rsidR="007C36AB" w:rsidRDefault="007C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0B528" w14:textId="77777777" w:rsidR="007C36AB" w:rsidRDefault="007C36AB">
      <w:r>
        <w:separator/>
      </w:r>
    </w:p>
  </w:footnote>
  <w:footnote w:type="continuationSeparator" w:id="0">
    <w:p w14:paraId="6C41DC16" w14:textId="77777777" w:rsidR="007C36AB" w:rsidRDefault="007C36AB">
      <w:r>
        <w:continuationSeparator/>
      </w:r>
    </w:p>
  </w:footnote>
  <w:footnote w:id="1">
    <w:p w14:paraId="2D341123" w14:textId="77777777" w:rsidR="00140AFC" w:rsidRPr="00B929A1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1823D2A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C7138BE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bookmarkStart w:id="8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8"/>
    </w:p>
    <w:p w14:paraId="5E9AAB9C" w14:textId="77777777" w:rsidR="00140AFC" w:rsidRPr="00B929A1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670A9" w14:textId="77777777" w:rsidR="00140AFC" w:rsidRPr="004E3F67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3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9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1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58"/>
  </w:num>
  <w:num w:numId="5">
    <w:abstractNumId w:val="34"/>
  </w:num>
  <w:num w:numId="6">
    <w:abstractNumId w:val="61"/>
  </w:num>
  <w:num w:numId="7">
    <w:abstractNumId w:val="48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49"/>
  </w:num>
  <w:num w:numId="13">
    <w:abstractNumId w:val="53"/>
  </w:num>
  <w:num w:numId="14">
    <w:abstractNumId w:val="59"/>
  </w:num>
  <w:num w:numId="15">
    <w:abstractNumId w:val="42"/>
  </w:num>
  <w:num w:numId="16">
    <w:abstractNumId w:val="35"/>
  </w:num>
  <w:num w:numId="17">
    <w:abstractNumId w:val="50"/>
  </w:num>
  <w:num w:numId="18">
    <w:abstractNumId w:val="33"/>
  </w:num>
  <w:num w:numId="19">
    <w:abstractNumId w:val="57"/>
  </w:num>
  <w:num w:numId="20">
    <w:abstractNumId w:val="4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</w:num>
  <w:num w:numId="23">
    <w:abstractNumId w:val="56"/>
  </w:num>
  <w:num w:numId="24">
    <w:abstractNumId w:val="5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23D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4E6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1B87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27557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5C5D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B78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024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1AD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5CB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AD5"/>
    <w:rsid w:val="006F2B4B"/>
    <w:rsid w:val="006F2E00"/>
    <w:rsid w:val="006F2EA4"/>
    <w:rsid w:val="006F328B"/>
    <w:rsid w:val="006F3658"/>
    <w:rsid w:val="006F37AE"/>
    <w:rsid w:val="006F3A40"/>
    <w:rsid w:val="006F43B6"/>
    <w:rsid w:val="006F4DE8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1D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36AB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34A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5781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DD1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8AA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80C"/>
    <w:rsid w:val="00C42C65"/>
    <w:rsid w:val="00C43196"/>
    <w:rsid w:val="00C4537D"/>
    <w:rsid w:val="00C45A16"/>
    <w:rsid w:val="00C45BE9"/>
    <w:rsid w:val="00C4768B"/>
    <w:rsid w:val="00C47CC2"/>
    <w:rsid w:val="00C500A7"/>
    <w:rsid w:val="00C5021B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1633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60A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BA8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3057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572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1E41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kw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1887</Words>
  <Characters>11327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4</cp:revision>
  <cp:lastPrinted>2025-04-25T07:37:00Z</cp:lastPrinted>
  <dcterms:created xsi:type="dcterms:W3CDTF">2025-04-01T10:30:00Z</dcterms:created>
  <dcterms:modified xsi:type="dcterms:W3CDTF">2025-04-25T07:37:00Z</dcterms:modified>
</cp:coreProperties>
</file>